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z w:val="28"/>
          <w:szCs w:val="28"/>
        </w:rPr>
        <w:t>416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равонарушении –</w:t>
      </w:r>
      <w:r>
        <w:rPr>
          <w:rFonts w:ascii="Times New Roman" w:eastAsia="Times New Roman" w:hAnsi="Times New Roman" w:cs="Times New Roman"/>
          <w:sz w:val="28"/>
          <w:szCs w:val="28"/>
        </w:rPr>
        <w:t>Кузьмина А.С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Кузьмина Алексея Сергеевича, </w:t>
      </w:r>
      <w:r>
        <w:rPr>
          <w:rStyle w:val="cat-UserDefinedgrp-23rplc-9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18.03.2026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Style w:val="cat-UserDefinedgrp-24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Style w:val="cat-UserDefinedgrp-2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г. Сургуте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Кузьмин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одежда грязная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Кузьмин А.С.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418624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001271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Кузьмина А.С.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Кузьмина А.С.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Кузьмина 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Кузьмина А.С.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Кузьмина Алексея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задержания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18.03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19 марта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05-</w:t>
      </w:r>
      <w:r>
        <w:rPr>
          <w:rFonts w:ascii="Times New Roman" w:eastAsia="Times New Roman" w:hAnsi="Times New Roman" w:cs="Times New Roman"/>
          <w:sz w:val="26"/>
          <w:szCs w:val="26"/>
        </w:rPr>
        <w:t>416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9">
    <w:name w:val="cat-UserDefined grp-23 rplc-9"/>
    <w:basedOn w:val="DefaultParagraphFont"/>
  </w:style>
  <w:style w:type="character" w:customStyle="1" w:styleId="cat-UserDefinedgrp-24rplc-19">
    <w:name w:val="cat-UserDefined grp-24 rplc-19"/>
    <w:basedOn w:val="DefaultParagraphFont"/>
  </w:style>
  <w:style w:type="character" w:customStyle="1" w:styleId="cat-UserDefinedgrp-25rplc-21">
    <w:name w:val="cat-UserDefined grp-25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